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F23" w:rsidRDefault="001541A8">
      <w:r w:rsidRPr="001541A8">
        <w:rPr>
          <w:noProof/>
        </w:rPr>
        <w:drawing>
          <wp:inline distT="0" distB="0" distL="0" distR="0">
            <wp:extent cx="5940425" cy="1865438"/>
            <wp:effectExtent l="0" t="0" r="3175" b="1905"/>
            <wp:docPr id="1" name="Рисунок 1" descr="C:\Users\Admin\AppData\Local\Temp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1AC9" w:rsidRDefault="00F51AC9" w:rsidP="00F51AC9">
      <w:pPr>
        <w:pStyle w:val="22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1"/>
          <w:b/>
          <w:bCs/>
          <w:color w:val="000000"/>
        </w:rPr>
        <w:t>Положение о социальном паспорте школы</w:t>
      </w:r>
      <w:r>
        <w:rPr>
          <w:rStyle w:val="21"/>
          <w:b/>
          <w:bCs/>
          <w:color w:val="000000"/>
        </w:rPr>
        <w:br/>
        <w:t>Муниципальное бюджетное общеобразовательное учреждение</w:t>
      </w:r>
      <w:r>
        <w:rPr>
          <w:rStyle w:val="21"/>
          <w:b/>
          <w:bCs/>
          <w:color w:val="000000"/>
        </w:rPr>
        <w:br/>
        <w:t>«Средняя общеобразовательная школа № 101 имени П.А. Полушкина- Центр образования Советского» района г. Казани</w:t>
      </w:r>
    </w:p>
    <w:p w:rsidR="00F51AC9" w:rsidRDefault="00F51AC9" w:rsidP="00F51AC9">
      <w:pPr>
        <w:pStyle w:val="11"/>
        <w:keepNext/>
        <w:keepLines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bookmarkStart w:id="1" w:name="bookmark0"/>
      <w:bookmarkStart w:id="2" w:name="bookmark1"/>
      <w:bookmarkStart w:id="3" w:name="bookmark2"/>
      <w:r>
        <w:rPr>
          <w:rStyle w:val="10"/>
          <w:b/>
          <w:bCs/>
          <w:color w:val="000000"/>
        </w:rPr>
        <w:t>1.</w:t>
      </w:r>
      <w:r>
        <w:rPr>
          <w:rStyle w:val="10"/>
          <w:b/>
          <w:bCs/>
        </w:rPr>
        <w:t>Основные положения</w:t>
      </w:r>
      <w:bookmarkEnd w:id="1"/>
      <w:bookmarkEnd w:id="2"/>
      <w:bookmarkEnd w:id="3"/>
    </w:p>
    <w:p w:rsidR="00F51AC9" w:rsidRPr="00F51AC9" w:rsidRDefault="00F51AC9" w:rsidP="00D15963">
      <w:pPr>
        <w:pStyle w:val="a3"/>
        <w:numPr>
          <w:ilvl w:val="0"/>
          <w:numId w:val="1"/>
        </w:numPr>
        <w:tabs>
          <w:tab w:val="left" w:pos="1136"/>
        </w:tabs>
        <w:ind w:left="600" w:firstLine="0"/>
        <w:jc w:val="both"/>
        <w:rPr>
          <w:color w:val="auto"/>
          <w:sz w:val="24"/>
          <w:szCs w:val="24"/>
        </w:rPr>
      </w:pPr>
      <w:bookmarkStart w:id="4" w:name="bookmark3"/>
      <w:bookmarkEnd w:id="4"/>
      <w:r>
        <w:rPr>
          <w:rStyle w:val="1"/>
          <w:color w:val="000000"/>
        </w:rPr>
        <w:t xml:space="preserve">Настоящее </w:t>
      </w:r>
      <w:r>
        <w:rPr>
          <w:rStyle w:val="1"/>
        </w:rPr>
        <w:t xml:space="preserve">Положение </w:t>
      </w:r>
      <w:r>
        <w:rPr>
          <w:rStyle w:val="1"/>
          <w:color w:val="000000"/>
        </w:rPr>
        <w:t xml:space="preserve">разработано на основе Конвенции ООН о правах ребенка, Конституции </w:t>
      </w:r>
      <w:r>
        <w:rPr>
          <w:rStyle w:val="1"/>
        </w:rPr>
        <w:t xml:space="preserve">Российской </w:t>
      </w:r>
      <w:r>
        <w:rPr>
          <w:rStyle w:val="1"/>
          <w:color w:val="000000"/>
        </w:rPr>
        <w:t xml:space="preserve">Федерации, Законов Российской </w:t>
      </w:r>
      <w:r>
        <w:rPr>
          <w:rStyle w:val="1"/>
        </w:rPr>
        <w:t xml:space="preserve">Федерации </w:t>
      </w:r>
      <w:r>
        <w:rPr>
          <w:rStyle w:val="1"/>
          <w:color w:val="000000"/>
        </w:rPr>
        <w:t xml:space="preserve">«Об </w:t>
      </w:r>
      <w:r>
        <w:rPr>
          <w:rStyle w:val="1"/>
        </w:rPr>
        <w:t xml:space="preserve">образовании», «Об основах </w:t>
      </w:r>
      <w:r>
        <w:rPr>
          <w:rStyle w:val="1"/>
          <w:color w:val="000000"/>
        </w:rPr>
        <w:t>системы профилактики безнадзорности и правонарушений несовершеннолетних», «Об основных гарантиях пр</w:t>
      </w:r>
      <w:r w:rsidR="00D15963">
        <w:rPr>
          <w:rStyle w:val="1"/>
          <w:color w:val="000000"/>
        </w:rPr>
        <w:t>ав</w:t>
      </w:r>
      <w:r>
        <w:rPr>
          <w:rStyle w:val="1"/>
          <w:color w:val="000000"/>
        </w:rPr>
        <w:t xml:space="preserve"> ребенка в Российской </w:t>
      </w:r>
      <w:r>
        <w:rPr>
          <w:rStyle w:val="1"/>
        </w:rPr>
        <w:t xml:space="preserve">Федерации», </w:t>
      </w:r>
      <w:r>
        <w:rPr>
          <w:rStyle w:val="1"/>
          <w:color w:val="000000"/>
        </w:rPr>
        <w:t xml:space="preserve">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</w:t>
      </w:r>
      <w:r>
        <w:rPr>
          <w:rStyle w:val="1"/>
        </w:rPr>
        <w:t xml:space="preserve">МБОУ </w:t>
      </w:r>
      <w:r>
        <w:rPr>
          <w:rStyle w:val="1"/>
          <w:color w:val="000000"/>
        </w:rPr>
        <w:t>«Средняя общеобразовательная школа № 101 имени П.А. Полушкина- Центр образования» Советского района г. Казани (Далее - Школа) приказами</w:t>
      </w:r>
      <w:r>
        <w:rPr>
          <w:color w:val="auto"/>
          <w:sz w:val="24"/>
          <w:szCs w:val="24"/>
        </w:rPr>
        <w:t xml:space="preserve"> </w:t>
      </w:r>
      <w:r w:rsidRPr="00F51AC9">
        <w:rPr>
          <w:rStyle w:val="1"/>
          <w:color w:val="000000"/>
        </w:rPr>
        <w:t>директора школы.</w:t>
      </w:r>
    </w:p>
    <w:p w:rsidR="00F51AC9" w:rsidRDefault="00F51AC9" w:rsidP="00D15963">
      <w:pPr>
        <w:pStyle w:val="a3"/>
        <w:numPr>
          <w:ilvl w:val="0"/>
          <w:numId w:val="1"/>
        </w:numPr>
        <w:tabs>
          <w:tab w:val="left" w:pos="1131"/>
        </w:tabs>
        <w:ind w:left="600" w:firstLine="0"/>
        <w:jc w:val="both"/>
        <w:rPr>
          <w:color w:val="auto"/>
          <w:sz w:val="24"/>
          <w:szCs w:val="24"/>
        </w:rPr>
      </w:pPr>
      <w:bookmarkStart w:id="5" w:name="bookmark5"/>
      <w:bookmarkEnd w:id="5"/>
      <w:r>
        <w:rPr>
          <w:rStyle w:val="1"/>
          <w:color w:val="000000"/>
        </w:rPr>
        <w:t xml:space="preserve">Данное </w:t>
      </w:r>
      <w:r>
        <w:rPr>
          <w:rStyle w:val="1"/>
        </w:rPr>
        <w:t xml:space="preserve">Положение </w:t>
      </w:r>
      <w:r>
        <w:rPr>
          <w:rStyle w:val="1"/>
          <w:color w:val="000000"/>
        </w:rPr>
        <w:t xml:space="preserve">является локальным актом Школы, регулирующим деятельность в вопросах: установления контактов с родителями (законными представителями) обучающихся, оказание им помощи в воспитании </w:t>
      </w:r>
      <w:r>
        <w:rPr>
          <w:rStyle w:val="1"/>
        </w:rPr>
        <w:t xml:space="preserve">детей, </w:t>
      </w:r>
      <w:r>
        <w:rPr>
          <w:rStyle w:val="1"/>
          <w:color w:val="000000"/>
        </w:rPr>
        <w:t xml:space="preserve">получения и анализа информации о категориях семей обучающихся и подготовки необходимых материалов для защиты их прав, формирования позитивного взаимодействии семьи </w:t>
      </w:r>
      <w:r>
        <w:rPr>
          <w:rStyle w:val="1"/>
        </w:rPr>
        <w:t xml:space="preserve">и </w:t>
      </w:r>
      <w:r>
        <w:rPr>
          <w:rStyle w:val="1"/>
          <w:color w:val="000000"/>
        </w:rPr>
        <w:t>школы.</w:t>
      </w:r>
    </w:p>
    <w:p w:rsidR="00F51AC9" w:rsidRDefault="00F51AC9" w:rsidP="00D15963">
      <w:pPr>
        <w:pStyle w:val="a3"/>
        <w:numPr>
          <w:ilvl w:val="0"/>
          <w:numId w:val="1"/>
        </w:numPr>
        <w:tabs>
          <w:tab w:val="left" w:pos="1131"/>
        </w:tabs>
        <w:ind w:left="600" w:firstLine="0"/>
        <w:jc w:val="both"/>
        <w:rPr>
          <w:color w:val="auto"/>
          <w:sz w:val="24"/>
          <w:szCs w:val="24"/>
        </w:rPr>
      </w:pPr>
      <w:bookmarkStart w:id="6" w:name="bookmark6"/>
      <w:bookmarkEnd w:id="6"/>
      <w:r>
        <w:rPr>
          <w:rStyle w:val="1"/>
          <w:color w:val="000000"/>
        </w:rPr>
        <w:t xml:space="preserve">Социальный паспорт школы является </w:t>
      </w:r>
      <w:r>
        <w:rPr>
          <w:rStyle w:val="1"/>
        </w:rPr>
        <w:t xml:space="preserve">внутренним </w:t>
      </w:r>
      <w:r>
        <w:rPr>
          <w:rStyle w:val="1"/>
          <w:color w:val="000000"/>
        </w:rPr>
        <w:t xml:space="preserve">документом, содержащим полную достоверную информацию о различных категориях </w:t>
      </w:r>
      <w:r>
        <w:rPr>
          <w:rStyle w:val="1"/>
        </w:rPr>
        <w:t xml:space="preserve">обучающихся </w:t>
      </w:r>
      <w:r>
        <w:rPr>
          <w:rStyle w:val="1"/>
          <w:color w:val="000000"/>
        </w:rPr>
        <w:t>и их семей.</w:t>
      </w:r>
    </w:p>
    <w:p w:rsidR="00F51AC9" w:rsidRDefault="00F51AC9" w:rsidP="00F51AC9">
      <w:pPr>
        <w:pStyle w:val="11"/>
        <w:keepNext/>
        <w:keepLines/>
        <w:numPr>
          <w:ilvl w:val="0"/>
          <w:numId w:val="2"/>
        </w:numPr>
        <w:tabs>
          <w:tab w:val="left" w:pos="944"/>
        </w:tabs>
        <w:rPr>
          <w:b w:val="0"/>
          <w:bCs w:val="0"/>
          <w:color w:val="auto"/>
          <w:sz w:val="24"/>
          <w:szCs w:val="24"/>
        </w:rPr>
      </w:pPr>
      <w:bookmarkStart w:id="7" w:name="bookmark9"/>
      <w:bookmarkStart w:id="8" w:name="bookmark10"/>
      <w:bookmarkStart w:id="9" w:name="bookmark7"/>
      <w:bookmarkStart w:id="10" w:name="bookmark8"/>
      <w:bookmarkEnd w:id="7"/>
      <w:r>
        <w:rPr>
          <w:rStyle w:val="10"/>
          <w:b/>
          <w:bCs/>
        </w:rPr>
        <w:t>Цели и задачи</w:t>
      </w:r>
      <w:bookmarkEnd w:id="8"/>
      <w:bookmarkEnd w:id="9"/>
      <w:bookmarkEnd w:id="10"/>
    </w:p>
    <w:p w:rsidR="00F51AC9" w:rsidRDefault="00F51AC9" w:rsidP="00F51AC9">
      <w:pPr>
        <w:pStyle w:val="a3"/>
        <w:numPr>
          <w:ilvl w:val="1"/>
          <w:numId w:val="2"/>
        </w:numPr>
        <w:tabs>
          <w:tab w:val="left" w:pos="1131"/>
        </w:tabs>
        <w:ind w:left="600" w:firstLine="0"/>
        <w:rPr>
          <w:color w:val="auto"/>
          <w:sz w:val="24"/>
          <w:szCs w:val="24"/>
        </w:rPr>
      </w:pPr>
      <w:bookmarkStart w:id="11" w:name="bookmark11"/>
      <w:bookmarkEnd w:id="11"/>
      <w:r>
        <w:rPr>
          <w:rStyle w:val="1"/>
          <w:color w:val="000000"/>
        </w:rPr>
        <w:t xml:space="preserve">Положение устанавливает следующие цели </w:t>
      </w:r>
      <w:r>
        <w:rPr>
          <w:rStyle w:val="1"/>
        </w:rPr>
        <w:t xml:space="preserve">и </w:t>
      </w:r>
      <w:r>
        <w:rPr>
          <w:rStyle w:val="1"/>
          <w:color w:val="000000"/>
        </w:rPr>
        <w:t xml:space="preserve">задачи для реализации педагогическими работниками, </w:t>
      </w:r>
      <w:r>
        <w:rPr>
          <w:rStyle w:val="1"/>
        </w:rPr>
        <w:t xml:space="preserve">работниками </w:t>
      </w:r>
      <w:r>
        <w:rPr>
          <w:rStyle w:val="1"/>
          <w:color w:val="000000"/>
        </w:rPr>
        <w:t>социальной и психологической службы Школы: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left="600" w:firstLine="0"/>
        <w:rPr>
          <w:color w:val="auto"/>
          <w:sz w:val="24"/>
          <w:szCs w:val="24"/>
        </w:rPr>
      </w:pPr>
      <w:bookmarkStart w:id="12" w:name="bookmark12"/>
      <w:bookmarkEnd w:id="12"/>
      <w:r>
        <w:rPr>
          <w:rStyle w:val="1"/>
          <w:color w:val="000000"/>
        </w:rPr>
        <w:t xml:space="preserve">изучение условий проживания ребенка, внутрисемейной обстановки, возможностей для учебы, </w:t>
      </w:r>
      <w:r>
        <w:rPr>
          <w:rStyle w:val="1"/>
        </w:rPr>
        <w:t xml:space="preserve">раскрытия </w:t>
      </w:r>
      <w:r>
        <w:rPr>
          <w:rStyle w:val="1"/>
          <w:color w:val="000000"/>
        </w:rPr>
        <w:t xml:space="preserve">творческого потенциала </w:t>
      </w:r>
      <w:r>
        <w:rPr>
          <w:rStyle w:val="1"/>
        </w:rPr>
        <w:t>обучающихся;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firstLine="600"/>
        <w:rPr>
          <w:color w:val="auto"/>
          <w:sz w:val="24"/>
          <w:szCs w:val="24"/>
        </w:rPr>
      </w:pPr>
      <w:bookmarkStart w:id="13" w:name="bookmark13"/>
      <w:bookmarkEnd w:id="13"/>
      <w:r>
        <w:rPr>
          <w:rStyle w:val="1"/>
          <w:color w:val="000000"/>
        </w:rPr>
        <w:t>установление индивидуальных особенностей обучающихся и динамики их развития;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left="600" w:firstLine="0"/>
        <w:rPr>
          <w:color w:val="auto"/>
          <w:sz w:val="24"/>
          <w:szCs w:val="24"/>
        </w:rPr>
      </w:pPr>
      <w:bookmarkStart w:id="14" w:name="bookmark14"/>
      <w:bookmarkEnd w:id="14"/>
      <w:r>
        <w:rPr>
          <w:rStyle w:val="1"/>
          <w:color w:val="000000"/>
        </w:rPr>
        <w:t xml:space="preserve">выявление </w:t>
      </w:r>
      <w:r>
        <w:rPr>
          <w:rStyle w:val="1"/>
        </w:rPr>
        <w:t xml:space="preserve">детей, требующих </w:t>
      </w:r>
      <w:r>
        <w:rPr>
          <w:rStyle w:val="1"/>
          <w:color w:val="000000"/>
        </w:rPr>
        <w:t xml:space="preserve">к </w:t>
      </w:r>
      <w:r>
        <w:rPr>
          <w:rStyle w:val="1"/>
        </w:rPr>
        <w:t xml:space="preserve">себе </w:t>
      </w:r>
      <w:r>
        <w:rPr>
          <w:rStyle w:val="1"/>
          <w:color w:val="000000"/>
        </w:rPr>
        <w:t xml:space="preserve">особого психолого-педагогического внимания с </w:t>
      </w:r>
      <w:r>
        <w:rPr>
          <w:rStyle w:val="1"/>
        </w:rPr>
        <w:t xml:space="preserve">нарушениями </w:t>
      </w:r>
      <w:r>
        <w:rPr>
          <w:rStyle w:val="1"/>
          <w:color w:val="000000"/>
        </w:rPr>
        <w:t>поведенческих и психологических норм;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left="600" w:firstLine="0"/>
        <w:rPr>
          <w:color w:val="auto"/>
          <w:sz w:val="24"/>
          <w:szCs w:val="24"/>
        </w:rPr>
      </w:pPr>
      <w:bookmarkStart w:id="15" w:name="bookmark15"/>
      <w:bookmarkEnd w:id="15"/>
      <w:r>
        <w:rPr>
          <w:rStyle w:val="1"/>
          <w:color w:val="000000"/>
        </w:rPr>
        <w:t xml:space="preserve">выявление проблемных, малообеспеченных и неблагополучных семей, </w:t>
      </w:r>
      <w:r>
        <w:rPr>
          <w:rStyle w:val="1"/>
        </w:rPr>
        <w:t xml:space="preserve">семей, </w:t>
      </w:r>
      <w:r>
        <w:rPr>
          <w:rStyle w:val="1"/>
          <w:color w:val="000000"/>
        </w:rPr>
        <w:t xml:space="preserve">находящихся в социально-опасном положении, а также семей обучающихся, оказавшихся в </w:t>
      </w:r>
      <w:r>
        <w:rPr>
          <w:rStyle w:val="1"/>
        </w:rPr>
        <w:t xml:space="preserve">трудной </w:t>
      </w:r>
      <w:r>
        <w:rPr>
          <w:rStyle w:val="1"/>
          <w:color w:val="000000"/>
        </w:rPr>
        <w:t>жизненной ситуации;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left="600" w:firstLine="0"/>
        <w:rPr>
          <w:color w:val="auto"/>
          <w:sz w:val="24"/>
          <w:szCs w:val="24"/>
        </w:rPr>
      </w:pPr>
      <w:bookmarkStart w:id="16" w:name="bookmark16"/>
      <w:bookmarkEnd w:id="16"/>
      <w:r>
        <w:rPr>
          <w:rStyle w:val="1"/>
          <w:color w:val="000000"/>
        </w:rPr>
        <w:t>привлечение органов и учреждений системы профилактики правонарушений к решению проблем в таких семьях;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left="600" w:firstLine="0"/>
        <w:rPr>
          <w:color w:val="auto"/>
          <w:sz w:val="24"/>
          <w:szCs w:val="24"/>
        </w:rPr>
      </w:pPr>
      <w:bookmarkStart w:id="17" w:name="bookmark17"/>
      <w:bookmarkEnd w:id="17"/>
      <w:r>
        <w:rPr>
          <w:rStyle w:val="1"/>
        </w:rPr>
        <w:t xml:space="preserve">проведение </w:t>
      </w:r>
      <w:r>
        <w:rPr>
          <w:rStyle w:val="1"/>
          <w:color w:val="000000"/>
        </w:rPr>
        <w:t xml:space="preserve">индивидуальной профилактической работы с обучающимися и семьями, </w:t>
      </w:r>
      <w:r>
        <w:rPr>
          <w:rStyle w:val="1"/>
        </w:rPr>
        <w:t xml:space="preserve">состоящими </w:t>
      </w:r>
      <w:r>
        <w:rPr>
          <w:rStyle w:val="1"/>
          <w:color w:val="000000"/>
        </w:rPr>
        <w:t xml:space="preserve">на внутришкольном и различных </w:t>
      </w:r>
      <w:r>
        <w:rPr>
          <w:rStyle w:val="1"/>
        </w:rPr>
        <w:t xml:space="preserve">видах </w:t>
      </w:r>
      <w:r>
        <w:rPr>
          <w:rStyle w:val="1"/>
          <w:color w:val="000000"/>
        </w:rPr>
        <w:t xml:space="preserve">профилактического </w:t>
      </w:r>
      <w:r>
        <w:rPr>
          <w:rStyle w:val="1"/>
        </w:rPr>
        <w:t>учета;</w:t>
      </w:r>
    </w:p>
    <w:p w:rsidR="00F51AC9" w:rsidRDefault="00F51AC9" w:rsidP="00F51AC9">
      <w:pPr>
        <w:pStyle w:val="a3"/>
        <w:numPr>
          <w:ilvl w:val="0"/>
          <w:numId w:val="3"/>
        </w:numPr>
        <w:tabs>
          <w:tab w:val="left" w:pos="1325"/>
        </w:tabs>
        <w:ind w:firstLine="600"/>
        <w:rPr>
          <w:color w:val="auto"/>
          <w:sz w:val="24"/>
          <w:szCs w:val="24"/>
        </w:rPr>
      </w:pPr>
      <w:bookmarkStart w:id="18" w:name="bookmark18"/>
      <w:bookmarkEnd w:id="18"/>
      <w:r>
        <w:rPr>
          <w:rStyle w:val="1"/>
          <w:color w:val="000000"/>
        </w:rPr>
        <w:t>формирование личного дела обучающегося.</w:t>
      </w:r>
    </w:p>
    <w:p w:rsidR="00F51AC9" w:rsidRDefault="00F51AC9" w:rsidP="00F51AC9">
      <w:pPr>
        <w:pStyle w:val="11"/>
        <w:keepNext/>
        <w:keepLines/>
        <w:numPr>
          <w:ilvl w:val="0"/>
          <w:numId w:val="2"/>
        </w:numPr>
        <w:tabs>
          <w:tab w:val="left" w:pos="1325"/>
        </w:tabs>
        <w:rPr>
          <w:b w:val="0"/>
          <w:bCs w:val="0"/>
          <w:color w:val="auto"/>
          <w:sz w:val="24"/>
          <w:szCs w:val="24"/>
        </w:rPr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rPr>
          <w:rStyle w:val="10"/>
          <w:b/>
          <w:bCs/>
        </w:rPr>
        <w:t>Структура и содержание социального паспорта школы</w:t>
      </w:r>
      <w:bookmarkEnd w:id="20"/>
      <w:bookmarkEnd w:id="21"/>
      <w:bookmarkEnd w:id="22"/>
    </w:p>
    <w:p w:rsidR="00F51AC9" w:rsidRDefault="00F51AC9" w:rsidP="00F51AC9">
      <w:pPr>
        <w:pStyle w:val="a3"/>
        <w:numPr>
          <w:ilvl w:val="1"/>
          <w:numId w:val="2"/>
        </w:numPr>
        <w:tabs>
          <w:tab w:val="left" w:pos="1126"/>
        </w:tabs>
        <w:ind w:firstLine="600"/>
        <w:rPr>
          <w:color w:val="auto"/>
          <w:sz w:val="24"/>
          <w:szCs w:val="24"/>
        </w:rPr>
      </w:pPr>
      <w:bookmarkStart w:id="23" w:name="bookmark23"/>
      <w:bookmarkEnd w:id="23"/>
      <w:r>
        <w:rPr>
          <w:rStyle w:val="1"/>
          <w:color w:val="000000"/>
        </w:rPr>
        <w:t>Социальный паспорт школы включает информацию по следующим разделам:</w:t>
      </w:r>
    </w:p>
    <w:p w:rsidR="00D15963" w:rsidRPr="00D15963" w:rsidRDefault="00F51AC9" w:rsidP="00AE3DAF">
      <w:pPr>
        <w:pStyle w:val="a3"/>
        <w:numPr>
          <w:ilvl w:val="0"/>
          <w:numId w:val="3"/>
        </w:numPr>
        <w:tabs>
          <w:tab w:val="left" w:pos="1325"/>
        </w:tabs>
        <w:spacing w:after="120"/>
        <w:ind w:firstLine="500"/>
        <w:jc w:val="both"/>
        <w:rPr>
          <w:rStyle w:val="1"/>
          <w:color w:val="auto"/>
          <w:sz w:val="24"/>
          <w:szCs w:val="24"/>
        </w:rPr>
      </w:pPr>
      <w:bookmarkStart w:id="24" w:name="bookmark24"/>
      <w:bookmarkEnd w:id="24"/>
      <w:r w:rsidRPr="00D15963">
        <w:rPr>
          <w:rStyle w:val="1"/>
          <w:color w:val="000000"/>
        </w:rPr>
        <w:lastRenderedPageBreak/>
        <w:t>количество детей в школе (содержит цифровые данные).</w:t>
      </w:r>
      <w:bookmarkStart w:id="25" w:name="bookmark25"/>
      <w:bookmarkEnd w:id="25"/>
    </w:p>
    <w:p w:rsidR="00F51AC9" w:rsidRPr="00983349" w:rsidRDefault="00F51AC9" w:rsidP="00AE3DAF">
      <w:pPr>
        <w:pStyle w:val="a3"/>
        <w:numPr>
          <w:ilvl w:val="0"/>
          <w:numId w:val="3"/>
        </w:numPr>
        <w:tabs>
          <w:tab w:val="left" w:pos="1325"/>
        </w:tabs>
        <w:spacing w:after="120"/>
        <w:ind w:firstLine="500"/>
        <w:jc w:val="both"/>
        <w:rPr>
          <w:rStyle w:val="1"/>
          <w:color w:val="auto"/>
          <w:sz w:val="24"/>
          <w:szCs w:val="24"/>
        </w:rPr>
      </w:pPr>
      <w:r>
        <w:rPr>
          <w:rStyle w:val="1"/>
        </w:rPr>
        <w:t>количество детей, воспитывающихся в полных семьях (содержит цифровые данные).</w:t>
      </w:r>
    </w:p>
    <w:p w:rsid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color w:val="auto"/>
          <w:sz w:val="24"/>
          <w:szCs w:val="24"/>
        </w:rPr>
      </w:pPr>
      <w:r>
        <w:rPr>
          <w:rStyle w:val="1"/>
        </w:rPr>
        <w:t>Дети</w:t>
      </w:r>
      <w:r w:rsidR="00983349">
        <w:rPr>
          <w:rStyle w:val="1"/>
        </w:rPr>
        <w:t>, не имеющих гражданства, проживающих в семьях беженцев, переселенцев (указывается Ф.И.О ребенка, класс,</w:t>
      </w:r>
      <w:r>
        <w:rPr>
          <w:rStyle w:val="1"/>
        </w:rPr>
        <w:t xml:space="preserve"> дата рождения, </w:t>
      </w:r>
      <w:r w:rsidR="00983349">
        <w:rPr>
          <w:rStyle w:val="1"/>
        </w:rPr>
        <w:t xml:space="preserve"> причина, домашний адрес, Ф.И.О. родителя, место работы/телефон, занятость в УДО).</w:t>
      </w:r>
    </w:p>
    <w:p w:rsidR="00983349" w:rsidRP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rStyle w:val="1"/>
          <w:color w:val="auto"/>
          <w:sz w:val="24"/>
          <w:szCs w:val="24"/>
        </w:rPr>
      </w:pPr>
      <w:r>
        <w:rPr>
          <w:rStyle w:val="1"/>
        </w:rPr>
        <w:t>Дети</w:t>
      </w:r>
      <w:r w:rsidR="00983349">
        <w:rPr>
          <w:rStyle w:val="1"/>
        </w:rPr>
        <w:t xml:space="preserve"> из многодетных семей  (3 ребенка)(указывается Ф.И.О ребенка, класс, </w:t>
      </w:r>
      <w:r>
        <w:rPr>
          <w:rStyle w:val="1"/>
        </w:rPr>
        <w:t xml:space="preserve">дата рождения, </w:t>
      </w:r>
      <w:r w:rsidR="00983349">
        <w:rPr>
          <w:rStyle w:val="1"/>
        </w:rPr>
        <w:t>причина, домашний адрес, Ф.И.О. родителя, место работы/телефон, занятость в УДО).</w:t>
      </w:r>
    </w:p>
    <w:p w:rsidR="00983349" w:rsidRP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rStyle w:val="1"/>
          <w:color w:val="auto"/>
          <w:sz w:val="24"/>
          <w:szCs w:val="24"/>
        </w:rPr>
      </w:pPr>
      <w:r>
        <w:rPr>
          <w:rStyle w:val="1"/>
        </w:rPr>
        <w:t>Дети</w:t>
      </w:r>
      <w:r w:rsidR="00983349">
        <w:rPr>
          <w:rStyle w:val="1"/>
        </w:rPr>
        <w:t xml:space="preserve"> из многодетных семей  (4 ребенка)(указывается Ф.И.О ребенка, класс, </w:t>
      </w:r>
      <w:r>
        <w:rPr>
          <w:rStyle w:val="1"/>
        </w:rPr>
        <w:t xml:space="preserve">дата рождения, </w:t>
      </w:r>
      <w:r w:rsidR="00983349"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983349" w:rsidRP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color w:val="auto"/>
          <w:sz w:val="24"/>
          <w:szCs w:val="24"/>
        </w:rPr>
      </w:pPr>
      <w:r>
        <w:rPr>
          <w:rStyle w:val="1"/>
        </w:rPr>
        <w:t>Дети</w:t>
      </w:r>
      <w:r w:rsidR="00983349">
        <w:rPr>
          <w:rStyle w:val="1"/>
        </w:rPr>
        <w:t xml:space="preserve"> из многодетных семей  (5 детей и более )(указывается Ф.И.О ребенка, класс, </w:t>
      </w:r>
      <w:r>
        <w:rPr>
          <w:rStyle w:val="1"/>
        </w:rPr>
        <w:t xml:space="preserve">дата рождения, </w:t>
      </w:r>
      <w:r w:rsidR="00983349"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983349" w:rsidRPr="00983349" w:rsidRDefault="00E92200" w:rsidP="00AE3DAF">
      <w:pPr>
        <w:pStyle w:val="a3"/>
        <w:numPr>
          <w:ilvl w:val="0"/>
          <w:numId w:val="3"/>
        </w:numPr>
        <w:tabs>
          <w:tab w:val="left" w:pos="1325"/>
        </w:tabs>
        <w:spacing w:after="120"/>
        <w:ind w:firstLine="500"/>
        <w:jc w:val="both"/>
        <w:rPr>
          <w:rStyle w:val="1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Дети</w:t>
      </w:r>
      <w:r w:rsidR="00983349">
        <w:rPr>
          <w:color w:val="auto"/>
          <w:sz w:val="24"/>
          <w:szCs w:val="24"/>
        </w:rPr>
        <w:t>-военнослужащих (</w:t>
      </w:r>
      <w:r w:rsidR="00983349">
        <w:rPr>
          <w:rStyle w:val="1"/>
        </w:rPr>
        <w:t xml:space="preserve">указывается Ф.И.О ребенка, класс, </w:t>
      </w:r>
      <w:r>
        <w:rPr>
          <w:rStyle w:val="1"/>
        </w:rPr>
        <w:t xml:space="preserve">дата рождения, </w:t>
      </w:r>
      <w:r w:rsidR="00983349">
        <w:rPr>
          <w:rStyle w:val="1"/>
        </w:rPr>
        <w:t xml:space="preserve"> домашний адрес, Ф.И.О. родителя, место работы/телефон, занятость в УДО)</w:t>
      </w:r>
    </w:p>
    <w:p w:rsidR="00983349" w:rsidRPr="00E92200" w:rsidRDefault="00983349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jc w:val="both"/>
        <w:rPr>
          <w:rStyle w:val="1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E92200">
        <w:rPr>
          <w:rStyle w:val="1"/>
        </w:rPr>
        <w:t>Дети</w:t>
      </w:r>
      <w:r>
        <w:rPr>
          <w:rStyle w:val="1"/>
        </w:rPr>
        <w:t xml:space="preserve">, воспитывающихся родителями-инвалидами (указывается Ф.И.О ребенка, класс, </w:t>
      </w:r>
      <w:r w:rsidR="00E92200">
        <w:rPr>
          <w:rStyle w:val="1"/>
        </w:rPr>
        <w:t xml:space="preserve">дата рождения, </w:t>
      </w:r>
      <w:r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left="500"/>
        <w:jc w:val="both"/>
        <w:rPr>
          <w:rStyle w:val="1"/>
          <w:color w:val="auto"/>
          <w:sz w:val="24"/>
          <w:szCs w:val="24"/>
        </w:rPr>
      </w:pPr>
      <w:r>
        <w:rPr>
          <w:rStyle w:val="1"/>
        </w:rPr>
        <w:t>Дети, чьи родители погибли выполняя военный долг (указывается Ф.И.О ребенка, класс, дата рождения,  домашний адрес, Ф.И.О. родителя, место работы/телефон, занятость в УДО).</w:t>
      </w:r>
    </w:p>
    <w:p w:rsidR="00983349" w:rsidRPr="00983349" w:rsidRDefault="00E92200" w:rsidP="00F51AC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rStyle w:val="1"/>
          <w:color w:val="auto"/>
          <w:sz w:val="24"/>
          <w:szCs w:val="24"/>
        </w:rPr>
      </w:pPr>
      <w:bookmarkStart w:id="26" w:name="bookmark26"/>
      <w:bookmarkStart w:id="27" w:name="bookmark27"/>
      <w:bookmarkEnd w:id="26"/>
      <w:bookmarkEnd w:id="27"/>
      <w:r>
        <w:rPr>
          <w:rStyle w:val="1"/>
        </w:rPr>
        <w:t>Дети</w:t>
      </w:r>
      <w:r w:rsidR="00F51AC9">
        <w:rPr>
          <w:rStyle w:val="1"/>
        </w:rPr>
        <w:t>, воспитывающихся в неполных семьях (</w:t>
      </w:r>
      <w:r w:rsidR="00D15963">
        <w:rPr>
          <w:rStyle w:val="1"/>
        </w:rPr>
        <w:t xml:space="preserve">указывается Ф.И.О ребенка, класс, </w:t>
      </w:r>
      <w:r>
        <w:rPr>
          <w:rStyle w:val="1"/>
        </w:rPr>
        <w:t>дата рождения</w:t>
      </w:r>
      <w:r w:rsidR="00D15963">
        <w:rPr>
          <w:rStyle w:val="1"/>
        </w:rPr>
        <w:t>, домашний адрес, Ф.И.О. родителя, место работы/телефон, занятость в УДО</w:t>
      </w:r>
      <w:r w:rsidR="00F51AC9">
        <w:rPr>
          <w:rStyle w:val="1"/>
        </w:rPr>
        <w:t>)</w:t>
      </w:r>
    </w:p>
    <w:p w:rsidR="00983349" w:rsidRPr="00D15963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jc w:val="both"/>
        <w:rPr>
          <w:rStyle w:val="1"/>
          <w:color w:val="auto"/>
          <w:sz w:val="24"/>
          <w:szCs w:val="24"/>
        </w:rPr>
      </w:pPr>
      <w:r>
        <w:rPr>
          <w:rStyle w:val="1"/>
        </w:rPr>
        <w:t>Дети</w:t>
      </w:r>
      <w:r w:rsidR="00983349">
        <w:rPr>
          <w:rStyle w:val="1"/>
        </w:rPr>
        <w:t xml:space="preserve"> из малообеспеченных семей (</w:t>
      </w:r>
      <w:bookmarkStart w:id="28" w:name="bookmark32"/>
      <w:bookmarkEnd w:id="28"/>
      <w:r w:rsidR="00983349">
        <w:rPr>
          <w:rStyle w:val="1"/>
        </w:rPr>
        <w:t xml:space="preserve">указывается Ф.И.О ребенка, класс, </w:t>
      </w:r>
      <w:r>
        <w:rPr>
          <w:rStyle w:val="1"/>
        </w:rPr>
        <w:t>дата рождения</w:t>
      </w:r>
      <w:r w:rsidR="00983349">
        <w:rPr>
          <w:rStyle w:val="1"/>
        </w:rPr>
        <w:t>, домашний адрес, Ф.И.О. родителя, место работы/телефон, занятость в УДО)</w:t>
      </w:r>
    </w:p>
    <w:p w:rsid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color w:val="auto"/>
          <w:sz w:val="24"/>
          <w:szCs w:val="24"/>
        </w:rPr>
      </w:pPr>
      <w:r>
        <w:rPr>
          <w:rStyle w:val="1"/>
        </w:rPr>
        <w:t xml:space="preserve"> дети</w:t>
      </w:r>
      <w:r w:rsidR="00983349">
        <w:rPr>
          <w:rStyle w:val="1"/>
        </w:rPr>
        <w:t xml:space="preserve">-инвалиды (указывается Ф.И.О ребенка, класс, </w:t>
      </w:r>
      <w:r>
        <w:rPr>
          <w:rStyle w:val="1"/>
        </w:rPr>
        <w:t>дата рождения,</w:t>
      </w:r>
      <w:r w:rsidR="00983349"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983349" w:rsidRP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rStyle w:val="1"/>
          <w:color w:val="auto"/>
          <w:sz w:val="24"/>
          <w:szCs w:val="24"/>
        </w:rPr>
      </w:pPr>
      <w:r>
        <w:rPr>
          <w:rStyle w:val="1"/>
        </w:rPr>
        <w:t>дети</w:t>
      </w:r>
      <w:r w:rsidR="00983349">
        <w:rPr>
          <w:rStyle w:val="1"/>
        </w:rPr>
        <w:t>-сиро</w:t>
      </w:r>
      <w:r>
        <w:rPr>
          <w:rStyle w:val="1"/>
        </w:rPr>
        <w:t>ы</w:t>
      </w:r>
      <w:r w:rsidR="00983349">
        <w:rPr>
          <w:rStyle w:val="1"/>
        </w:rPr>
        <w:t xml:space="preserve">т, находящихся под опекой (указывается Ф.И.О ребенка, класс, </w:t>
      </w:r>
      <w:r>
        <w:rPr>
          <w:rStyle w:val="1"/>
        </w:rPr>
        <w:t>дата рождения</w:t>
      </w:r>
      <w:r w:rsidR="00983349">
        <w:rPr>
          <w:rStyle w:val="1"/>
        </w:rPr>
        <w:t>, домашний адрес, Ф.И.О. родителя, место работы/телефон, занятость в УДО).</w:t>
      </w:r>
    </w:p>
    <w:p w:rsidR="00983349" w:rsidRDefault="00983349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color w:val="auto"/>
          <w:sz w:val="24"/>
          <w:szCs w:val="24"/>
        </w:rPr>
      </w:pPr>
      <w:r>
        <w:rPr>
          <w:rStyle w:val="1"/>
        </w:rPr>
        <w:t xml:space="preserve">количество детей-сирот, воспитывающихся в замещающих семьях (указывается Ф.И.О ребенка, класс, </w:t>
      </w:r>
      <w:r w:rsidR="00E92200">
        <w:rPr>
          <w:rStyle w:val="1"/>
        </w:rPr>
        <w:t xml:space="preserve">дата рождения, </w:t>
      </w:r>
      <w:r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983349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color w:val="auto"/>
          <w:sz w:val="24"/>
          <w:szCs w:val="24"/>
        </w:rPr>
      </w:pPr>
      <w:bookmarkStart w:id="29" w:name="bookmark36"/>
      <w:bookmarkEnd w:id="29"/>
      <w:r>
        <w:rPr>
          <w:rStyle w:val="1"/>
        </w:rPr>
        <w:t>Дети</w:t>
      </w:r>
      <w:r w:rsidR="00983349">
        <w:rPr>
          <w:rStyle w:val="1"/>
        </w:rPr>
        <w:t xml:space="preserve">, воспитывающихся в государственных учреждениях (указывается Ф.И.О ребенка, класс, </w:t>
      </w:r>
      <w:r>
        <w:rPr>
          <w:rStyle w:val="1"/>
        </w:rPr>
        <w:t xml:space="preserve">дата рождения, </w:t>
      </w:r>
      <w:r w:rsidR="00983349"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983349" w:rsidRPr="00E92200" w:rsidRDefault="00E92200" w:rsidP="00983349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rStyle w:val="1"/>
          <w:color w:val="auto"/>
          <w:sz w:val="24"/>
          <w:szCs w:val="24"/>
        </w:rPr>
      </w:pPr>
      <w:bookmarkStart w:id="30" w:name="bookmark37"/>
      <w:bookmarkEnd w:id="30"/>
      <w:r>
        <w:rPr>
          <w:rStyle w:val="1"/>
        </w:rPr>
        <w:t>Дети</w:t>
      </w:r>
      <w:r w:rsidR="00983349">
        <w:rPr>
          <w:rStyle w:val="1"/>
        </w:rPr>
        <w:t xml:space="preserve">, проживающих в приемных семьях (указывается Ф.И.О ребенка, класс, </w:t>
      </w:r>
      <w:r>
        <w:rPr>
          <w:rStyle w:val="1"/>
        </w:rPr>
        <w:t>дата рождения,</w:t>
      </w:r>
      <w:r w:rsidR="00983349">
        <w:rPr>
          <w:rStyle w:val="1"/>
        </w:rPr>
        <w:t xml:space="preserve"> домашний адрес, Ф.И.О. родителя, место работы/телефон, занятость в УДО).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color w:val="auto"/>
          <w:sz w:val="24"/>
          <w:szCs w:val="24"/>
        </w:rPr>
      </w:pPr>
      <w:r>
        <w:rPr>
          <w:rStyle w:val="1"/>
        </w:rPr>
        <w:t>Дети, проживающие с мачехой  (указывается Ф.И.О ребенка, класс, причина, домашний адрес, Ф.И.О. родителей, место работы/телефон,  занятость в УДО).</w:t>
      </w:r>
    </w:p>
    <w:p w:rsidR="00E92200" w:rsidRPr="00BB371C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>
        <w:rPr>
          <w:rStyle w:val="1"/>
        </w:rPr>
        <w:t>Дети, проживающие с отчимом (указывается Ф.И.О ребенка, класс, причина, домашний адрес, Ф.И.О. родителя, место работы/телефон, занятость в УДО).</w:t>
      </w:r>
    </w:p>
    <w:p w:rsidR="00BB371C" w:rsidRPr="00BB371C" w:rsidRDefault="00BB371C" w:rsidP="00BB371C">
      <w:pPr>
        <w:pStyle w:val="a3"/>
        <w:numPr>
          <w:ilvl w:val="0"/>
          <w:numId w:val="3"/>
        </w:numPr>
        <w:tabs>
          <w:tab w:val="left" w:pos="1226"/>
        </w:tabs>
        <w:ind w:left="5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Количество детей, проживающие в семьях безработных родителей (</w:t>
      </w:r>
      <w:r>
        <w:rPr>
          <w:rStyle w:val="1"/>
        </w:rPr>
        <w:t>указывается Ф.И.О ребенка, класс, дата рождения, домашний адрес, Ф.И.О. родителя, место работы/телефон, занятость в УДО)</w:t>
      </w:r>
      <w:bookmarkStart w:id="31" w:name="bookmark28"/>
      <w:bookmarkStart w:id="32" w:name="bookmark29"/>
      <w:bookmarkStart w:id="33" w:name="bookmark30"/>
      <w:bookmarkStart w:id="34" w:name="bookmark31"/>
      <w:bookmarkEnd w:id="31"/>
      <w:bookmarkEnd w:id="32"/>
      <w:bookmarkEnd w:id="33"/>
      <w:bookmarkEnd w:id="34"/>
      <w:r>
        <w:rPr>
          <w:rStyle w:val="1"/>
        </w:rPr>
        <w:t xml:space="preserve">  </w:t>
      </w:r>
    </w:p>
    <w:p w:rsidR="00E92200" w:rsidRPr="00E92200" w:rsidRDefault="00E92200" w:rsidP="00075F7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 w:rsidRPr="00E92200">
        <w:rPr>
          <w:color w:val="auto"/>
          <w:sz w:val="24"/>
          <w:szCs w:val="24"/>
        </w:rPr>
        <w:t xml:space="preserve">Дети, состоящие на внутришкольном учете (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Семьи</w:t>
      </w:r>
      <w:r w:rsidRPr="00E92200">
        <w:rPr>
          <w:color w:val="auto"/>
          <w:sz w:val="24"/>
          <w:szCs w:val="24"/>
        </w:rPr>
        <w:t xml:space="preserve">, состоящие на внутришкольном учете (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 w:rsidRPr="00E92200">
        <w:rPr>
          <w:color w:val="auto"/>
          <w:sz w:val="24"/>
          <w:szCs w:val="24"/>
        </w:rPr>
        <w:t xml:space="preserve">Дети, состоящие на </w:t>
      </w:r>
      <w:r>
        <w:rPr>
          <w:color w:val="auto"/>
          <w:sz w:val="24"/>
          <w:szCs w:val="24"/>
        </w:rPr>
        <w:t>профилактическом</w:t>
      </w:r>
      <w:r w:rsidRPr="00E92200">
        <w:rPr>
          <w:color w:val="auto"/>
          <w:sz w:val="24"/>
          <w:szCs w:val="24"/>
        </w:rPr>
        <w:t xml:space="preserve"> учете</w:t>
      </w:r>
      <w:r>
        <w:rPr>
          <w:color w:val="auto"/>
          <w:sz w:val="24"/>
          <w:szCs w:val="24"/>
        </w:rPr>
        <w:t xml:space="preserve"> в ПДН </w:t>
      </w:r>
      <w:r w:rsidRPr="00E92200">
        <w:rPr>
          <w:color w:val="auto"/>
          <w:sz w:val="24"/>
          <w:szCs w:val="24"/>
        </w:rPr>
        <w:t xml:space="preserve"> ( </w:t>
      </w:r>
      <w:r>
        <w:rPr>
          <w:rStyle w:val="1"/>
        </w:rPr>
        <w:t xml:space="preserve">указывается Ф.И.О ребенка, </w:t>
      </w:r>
      <w:r>
        <w:rPr>
          <w:rStyle w:val="1"/>
        </w:rPr>
        <w:lastRenderedPageBreak/>
        <w:t>класс, дата рождения, домашний адрес/телефон, Ф.И.О. родителя, место работы/телефон, дата постановки, причина, занятость в УДО)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Семьи</w:t>
      </w:r>
      <w:r w:rsidRPr="00E92200">
        <w:rPr>
          <w:color w:val="auto"/>
          <w:sz w:val="24"/>
          <w:szCs w:val="24"/>
        </w:rPr>
        <w:t xml:space="preserve">, состоящие на </w:t>
      </w:r>
      <w:r>
        <w:rPr>
          <w:color w:val="auto"/>
          <w:sz w:val="24"/>
          <w:szCs w:val="24"/>
        </w:rPr>
        <w:t>профилактическом</w:t>
      </w:r>
      <w:r w:rsidRPr="00E92200">
        <w:rPr>
          <w:color w:val="auto"/>
          <w:sz w:val="24"/>
          <w:szCs w:val="24"/>
        </w:rPr>
        <w:t xml:space="preserve"> учете</w:t>
      </w:r>
      <w:r>
        <w:rPr>
          <w:color w:val="auto"/>
          <w:sz w:val="24"/>
          <w:szCs w:val="24"/>
        </w:rPr>
        <w:t xml:space="preserve"> в ПДН </w:t>
      </w:r>
      <w:r w:rsidRPr="00E92200">
        <w:rPr>
          <w:color w:val="auto"/>
          <w:sz w:val="24"/>
          <w:szCs w:val="24"/>
        </w:rPr>
        <w:t xml:space="preserve"> (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 w:rsidRPr="00E92200">
        <w:rPr>
          <w:color w:val="auto"/>
          <w:sz w:val="24"/>
          <w:szCs w:val="24"/>
        </w:rPr>
        <w:t xml:space="preserve">Дети, состоящие на </w:t>
      </w:r>
      <w:r>
        <w:rPr>
          <w:color w:val="auto"/>
          <w:sz w:val="24"/>
          <w:szCs w:val="24"/>
        </w:rPr>
        <w:t>профилактическом</w:t>
      </w:r>
      <w:r w:rsidRPr="00E92200">
        <w:rPr>
          <w:color w:val="auto"/>
          <w:sz w:val="24"/>
          <w:szCs w:val="24"/>
        </w:rPr>
        <w:t xml:space="preserve"> учете</w:t>
      </w:r>
      <w:r>
        <w:rPr>
          <w:color w:val="auto"/>
          <w:sz w:val="24"/>
          <w:szCs w:val="24"/>
        </w:rPr>
        <w:t xml:space="preserve"> в СОП</w:t>
      </w:r>
      <w:r w:rsidRPr="00E92200">
        <w:rPr>
          <w:color w:val="auto"/>
          <w:sz w:val="24"/>
          <w:szCs w:val="24"/>
        </w:rPr>
        <w:t xml:space="preserve"> (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E92200" w:rsidRPr="00E92200" w:rsidRDefault="00E92200" w:rsidP="00E92200">
      <w:pPr>
        <w:pStyle w:val="a3"/>
        <w:numPr>
          <w:ilvl w:val="0"/>
          <w:numId w:val="3"/>
        </w:numPr>
        <w:tabs>
          <w:tab w:val="left" w:pos="1226"/>
        </w:tabs>
        <w:ind w:firstLine="500"/>
        <w:jc w:val="both"/>
        <w:rPr>
          <w:rStyle w:val="1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</w:t>
      </w:r>
      <w:r w:rsidRPr="00E92200">
        <w:rPr>
          <w:color w:val="auto"/>
          <w:sz w:val="24"/>
          <w:szCs w:val="24"/>
        </w:rPr>
        <w:t xml:space="preserve">ети, состоящие на </w:t>
      </w:r>
      <w:r>
        <w:rPr>
          <w:color w:val="auto"/>
          <w:sz w:val="24"/>
          <w:szCs w:val="24"/>
        </w:rPr>
        <w:t>профилактическом</w:t>
      </w:r>
      <w:r w:rsidRPr="00E92200">
        <w:rPr>
          <w:color w:val="auto"/>
          <w:sz w:val="24"/>
          <w:szCs w:val="24"/>
        </w:rPr>
        <w:t xml:space="preserve"> учете</w:t>
      </w:r>
      <w:r>
        <w:rPr>
          <w:color w:val="auto"/>
          <w:sz w:val="24"/>
          <w:szCs w:val="24"/>
        </w:rPr>
        <w:t xml:space="preserve"> в СОП</w:t>
      </w:r>
      <w:r w:rsidRPr="00E92200">
        <w:rPr>
          <w:color w:val="auto"/>
          <w:sz w:val="24"/>
          <w:szCs w:val="24"/>
        </w:rPr>
        <w:t xml:space="preserve"> ( </w:t>
      </w:r>
      <w:r>
        <w:rPr>
          <w:rStyle w:val="1"/>
        </w:rPr>
        <w:t>указывается Ф.И.О ребенка, класс, дата рождения, домашний адрес/телефон, Ф.И.О. родителя, место работы/телефон, дата постановки, причина, занятость в УДО)</w:t>
      </w:r>
    </w:p>
    <w:p w:rsidR="00983349" w:rsidRDefault="00BB371C" w:rsidP="00BB371C">
      <w:pPr>
        <w:pStyle w:val="a3"/>
        <w:tabs>
          <w:tab w:val="left" w:pos="1226"/>
        </w:tabs>
        <w:ind w:firstLine="0"/>
        <w:jc w:val="both"/>
        <w:rPr>
          <w:color w:val="auto"/>
          <w:sz w:val="24"/>
          <w:szCs w:val="24"/>
        </w:rPr>
      </w:pPr>
      <w:bookmarkStart w:id="35" w:name="bookmark33"/>
      <w:bookmarkStart w:id="36" w:name="bookmark34"/>
      <w:bookmarkStart w:id="37" w:name="bookmark35"/>
      <w:bookmarkStart w:id="38" w:name="bookmark38"/>
      <w:bookmarkStart w:id="39" w:name="bookmark39"/>
      <w:bookmarkEnd w:id="35"/>
      <w:bookmarkEnd w:id="36"/>
      <w:bookmarkEnd w:id="37"/>
      <w:bookmarkEnd w:id="38"/>
      <w:bookmarkEnd w:id="39"/>
      <w:r>
        <w:rPr>
          <w:rStyle w:val="1"/>
          <w:color w:val="auto"/>
          <w:sz w:val="24"/>
          <w:szCs w:val="24"/>
        </w:rPr>
        <w:t>-</w:t>
      </w:r>
      <w:r w:rsidR="00983349">
        <w:rPr>
          <w:rStyle w:val="1"/>
        </w:rPr>
        <w:t xml:space="preserve"> </w:t>
      </w:r>
      <w:r>
        <w:rPr>
          <w:rStyle w:val="1"/>
        </w:rPr>
        <w:t xml:space="preserve">дети, </w:t>
      </w:r>
      <w:r w:rsidR="00983349">
        <w:rPr>
          <w:rStyle w:val="1"/>
        </w:rPr>
        <w:t xml:space="preserve"> воспитывающихся </w:t>
      </w:r>
      <w:r>
        <w:rPr>
          <w:rStyle w:val="1"/>
        </w:rPr>
        <w:t>не с родителями</w:t>
      </w:r>
      <w:r w:rsidR="00983349">
        <w:rPr>
          <w:rStyle w:val="1"/>
        </w:rPr>
        <w:t xml:space="preserve"> (указывается ФИО каждого ребенка, класс, дата рождения,  домашний адрес/телефон, ФИО родителей, место работы/телефон, причина).</w:t>
      </w:r>
    </w:p>
    <w:p w:rsidR="00983349" w:rsidRPr="00D15963" w:rsidRDefault="00983349" w:rsidP="00983349">
      <w:pPr>
        <w:pStyle w:val="a3"/>
        <w:tabs>
          <w:tab w:val="left" w:pos="1225"/>
        </w:tabs>
        <w:ind w:left="520" w:firstLine="0"/>
        <w:jc w:val="both"/>
        <w:rPr>
          <w:rStyle w:val="1"/>
          <w:color w:val="auto"/>
          <w:sz w:val="24"/>
          <w:szCs w:val="24"/>
        </w:rPr>
      </w:pPr>
    </w:p>
    <w:p w:rsidR="00F51AC9" w:rsidRPr="00D15963" w:rsidRDefault="00F51AC9" w:rsidP="006B27AA">
      <w:pPr>
        <w:pStyle w:val="a3"/>
        <w:numPr>
          <w:ilvl w:val="1"/>
          <w:numId w:val="2"/>
        </w:numPr>
        <w:tabs>
          <w:tab w:val="left" w:pos="1225"/>
        </w:tabs>
        <w:ind w:left="500"/>
        <w:jc w:val="both"/>
        <w:rPr>
          <w:color w:val="auto"/>
          <w:sz w:val="24"/>
          <w:szCs w:val="24"/>
        </w:rPr>
      </w:pPr>
      <w:r>
        <w:rPr>
          <w:rStyle w:val="1"/>
        </w:rPr>
        <w:t>Категории обучающихся и семей, подлежащих для включения</w:t>
      </w:r>
      <w:r w:rsidR="00BB371C">
        <w:rPr>
          <w:rStyle w:val="1"/>
        </w:rPr>
        <w:t xml:space="preserve"> в социальный паспорт школы, может</w:t>
      </w:r>
      <w:r>
        <w:rPr>
          <w:rStyle w:val="1"/>
        </w:rPr>
        <w:t xml:space="preserve"> быть скорректирован с учетом особенностей учебно-воспитательного процесса школы.</w:t>
      </w:r>
    </w:p>
    <w:p w:rsidR="00F51AC9" w:rsidRDefault="00F51AC9" w:rsidP="00F51AC9">
      <w:pPr>
        <w:pStyle w:val="11"/>
        <w:keepNext/>
        <w:keepLines/>
        <w:ind w:firstLine="500"/>
        <w:jc w:val="both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bookmarkStart w:id="40" w:name="bookmark41"/>
      <w:bookmarkStart w:id="41" w:name="bookmark42"/>
      <w:bookmarkStart w:id="42" w:name="bookmark43"/>
      <w:r>
        <w:rPr>
          <w:rStyle w:val="10"/>
        </w:rPr>
        <w:t>4.</w:t>
      </w:r>
      <w:r>
        <w:rPr>
          <w:rStyle w:val="10"/>
          <w:b/>
          <w:bCs/>
        </w:rPr>
        <w:t>Заполнение социального паспорта школы</w:t>
      </w:r>
      <w:bookmarkEnd w:id="40"/>
      <w:bookmarkEnd w:id="41"/>
      <w:bookmarkEnd w:id="42"/>
    </w:p>
    <w:p w:rsidR="00F51AC9" w:rsidRDefault="00F51AC9" w:rsidP="00F51AC9">
      <w:pPr>
        <w:pStyle w:val="a3"/>
        <w:numPr>
          <w:ilvl w:val="0"/>
          <w:numId w:val="4"/>
        </w:numPr>
        <w:tabs>
          <w:tab w:val="left" w:pos="1008"/>
        </w:tabs>
        <w:ind w:left="500"/>
        <w:rPr>
          <w:color w:val="auto"/>
          <w:sz w:val="24"/>
          <w:szCs w:val="24"/>
        </w:rPr>
      </w:pPr>
      <w:bookmarkStart w:id="43" w:name="bookmark44"/>
      <w:bookmarkEnd w:id="43"/>
      <w:r>
        <w:rPr>
          <w:rStyle w:val="1"/>
        </w:rPr>
        <w:t>Социальный паспорт школы заполняется социальным педагогом на начало каждого нового учебного года.</w:t>
      </w:r>
    </w:p>
    <w:p w:rsidR="00F51AC9" w:rsidRDefault="00BB371C" w:rsidP="00F51AC9">
      <w:pPr>
        <w:pStyle w:val="a3"/>
        <w:numPr>
          <w:ilvl w:val="0"/>
          <w:numId w:val="4"/>
        </w:numPr>
        <w:tabs>
          <w:tab w:val="left" w:pos="1017"/>
        </w:tabs>
        <w:ind w:left="500"/>
        <w:rPr>
          <w:color w:val="auto"/>
          <w:sz w:val="24"/>
          <w:szCs w:val="24"/>
        </w:rPr>
      </w:pPr>
      <w:bookmarkStart w:id="44" w:name="bookmark45"/>
      <w:bookmarkEnd w:id="44"/>
      <w:r>
        <w:rPr>
          <w:rStyle w:val="1"/>
        </w:rPr>
        <w:t>Социальный педагог</w:t>
      </w:r>
      <w:r w:rsidR="00F51AC9">
        <w:rPr>
          <w:rStyle w:val="1"/>
        </w:rPr>
        <w:t xml:space="preserve"> вносит данные в социальный паспорт Школы 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F51AC9" w:rsidRDefault="00F51AC9" w:rsidP="00F51AC9">
      <w:pPr>
        <w:pStyle w:val="a3"/>
        <w:numPr>
          <w:ilvl w:val="0"/>
          <w:numId w:val="4"/>
        </w:numPr>
        <w:tabs>
          <w:tab w:val="left" w:pos="1017"/>
        </w:tabs>
        <w:ind w:left="500"/>
        <w:rPr>
          <w:color w:val="auto"/>
          <w:sz w:val="24"/>
          <w:szCs w:val="24"/>
        </w:rPr>
      </w:pPr>
      <w:bookmarkStart w:id="45" w:name="bookmark46"/>
      <w:bookmarkEnd w:id="45"/>
      <w:r>
        <w:rPr>
          <w:rStyle w:val="1"/>
        </w:rPr>
        <w:t>Заполнение социального паспорта Школы в начале каждого учебного года является плановым мероприятием в рамках осуществления Конвенции о правах ребенка, Конституции Российской Федерации, с Федеральным законом от 29.12.2012г. № 273-ФЗ «Об образовании в Российской Федерации», Федерального закона 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F51AC9" w:rsidRDefault="00F51AC9" w:rsidP="00F51AC9">
      <w:pPr>
        <w:pStyle w:val="a3"/>
        <w:numPr>
          <w:ilvl w:val="0"/>
          <w:numId w:val="5"/>
        </w:numPr>
        <w:tabs>
          <w:tab w:val="left" w:pos="1017"/>
        </w:tabs>
        <w:ind w:left="500"/>
        <w:rPr>
          <w:color w:val="auto"/>
          <w:sz w:val="24"/>
          <w:szCs w:val="24"/>
        </w:rPr>
      </w:pPr>
      <w:bookmarkStart w:id="46" w:name="bookmark47"/>
      <w:bookmarkEnd w:id="46"/>
      <w:r>
        <w:rPr>
          <w:rStyle w:val="1"/>
        </w:rPr>
        <w:t>В социальном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</w:t>
      </w:r>
    </w:p>
    <w:p w:rsidR="00F51AC9" w:rsidRDefault="00F51AC9" w:rsidP="00F51AC9">
      <w:pPr>
        <w:pStyle w:val="a3"/>
        <w:numPr>
          <w:ilvl w:val="0"/>
          <w:numId w:val="5"/>
        </w:numPr>
        <w:tabs>
          <w:tab w:val="left" w:pos="1017"/>
        </w:tabs>
        <w:ind w:left="500"/>
        <w:rPr>
          <w:color w:val="auto"/>
          <w:sz w:val="24"/>
          <w:szCs w:val="24"/>
        </w:rPr>
      </w:pPr>
      <w:bookmarkStart w:id="47" w:name="bookmark48"/>
      <w:bookmarkEnd w:id="47"/>
      <w:r>
        <w:rPr>
          <w:rStyle w:val="1"/>
        </w:rPr>
        <w:t>Социальный паспорт школы должен быть заполнен в течение 2 недель 1 учебной четверти каждог</w:t>
      </w:r>
      <w:r w:rsidR="00BB371C">
        <w:rPr>
          <w:rStyle w:val="1"/>
        </w:rPr>
        <w:t>о</w:t>
      </w:r>
      <w:r>
        <w:rPr>
          <w:rStyle w:val="1"/>
        </w:rPr>
        <w:t xml:space="preserve"> учебного года.</w:t>
      </w:r>
    </w:p>
    <w:p w:rsidR="00F51AC9" w:rsidRDefault="00F51AC9" w:rsidP="00F51AC9">
      <w:pPr>
        <w:pStyle w:val="a3"/>
        <w:numPr>
          <w:ilvl w:val="0"/>
          <w:numId w:val="5"/>
        </w:numPr>
        <w:tabs>
          <w:tab w:val="left" w:pos="1012"/>
        </w:tabs>
        <w:ind w:firstLine="500"/>
        <w:jc w:val="both"/>
        <w:rPr>
          <w:color w:val="auto"/>
          <w:sz w:val="24"/>
          <w:szCs w:val="24"/>
        </w:rPr>
      </w:pPr>
      <w:bookmarkStart w:id="48" w:name="bookmark49"/>
      <w:bookmarkEnd w:id="48"/>
      <w:r>
        <w:rPr>
          <w:rStyle w:val="1"/>
        </w:rPr>
        <w:t>Изменения, касающиеся социального или уголовно-правового статуса обучающихся</w:t>
      </w:r>
    </w:p>
    <w:p w:rsidR="00F51AC9" w:rsidRDefault="00F51AC9" w:rsidP="00F51AC9">
      <w:pPr>
        <w:pStyle w:val="a3"/>
        <w:ind w:left="500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 xml:space="preserve">и членов их семей, происходящие </w:t>
      </w:r>
      <w:r>
        <w:rPr>
          <w:rStyle w:val="1"/>
          <w:color w:val="000000"/>
        </w:rPr>
        <w:t xml:space="preserve">в </w:t>
      </w:r>
      <w:r>
        <w:rPr>
          <w:rStyle w:val="1"/>
        </w:rPr>
        <w:t>течение учебного года, должны учитываться классным руководителем в плане воспитательной работы и обязательно фиксироваться в социальном паспорте школе и сообщается социальному педагогу для корректировки социального паспорта школы.</w:t>
      </w:r>
    </w:p>
    <w:p w:rsidR="00F51AC9" w:rsidRDefault="00F51AC9" w:rsidP="00F51AC9">
      <w:pPr>
        <w:pStyle w:val="11"/>
        <w:keepNext/>
        <w:keepLines/>
        <w:ind w:firstLine="500"/>
        <w:jc w:val="both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bookmarkStart w:id="49" w:name="bookmark50"/>
      <w:bookmarkStart w:id="50" w:name="bookmark51"/>
      <w:bookmarkStart w:id="51" w:name="bookmark52"/>
      <w:r>
        <w:rPr>
          <w:rStyle w:val="10"/>
        </w:rPr>
        <w:t xml:space="preserve">5. </w:t>
      </w:r>
      <w:r>
        <w:rPr>
          <w:rStyle w:val="10"/>
          <w:b/>
          <w:bCs/>
        </w:rPr>
        <w:t>Источники информации и достоверность информации</w:t>
      </w:r>
      <w:bookmarkEnd w:id="49"/>
      <w:bookmarkEnd w:id="50"/>
      <w:bookmarkEnd w:id="51"/>
    </w:p>
    <w:p w:rsidR="00F51AC9" w:rsidRDefault="00F51AC9" w:rsidP="00F51AC9">
      <w:pPr>
        <w:pStyle w:val="a3"/>
        <w:numPr>
          <w:ilvl w:val="1"/>
          <w:numId w:val="5"/>
        </w:numPr>
        <w:tabs>
          <w:tab w:val="left" w:pos="1012"/>
        </w:tabs>
        <w:ind w:left="500"/>
        <w:rPr>
          <w:color w:val="auto"/>
          <w:sz w:val="24"/>
          <w:szCs w:val="24"/>
        </w:rPr>
      </w:pPr>
      <w:bookmarkStart w:id="52" w:name="bookmark53"/>
      <w:bookmarkEnd w:id="52"/>
      <w:r>
        <w:rPr>
          <w:rStyle w:val="1"/>
        </w:rPr>
        <w:t>В социальный паспорт школы заносятся данные при заключении договора о приеме обучающегос</w:t>
      </w:r>
      <w:r w:rsidR="00BB371C">
        <w:rPr>
          <w:rStyle w:val="1"/>
        </w:rPr>
        <w:t>я</w:t>
      </w:r>
      <w:r>
        <w:rPr>
          <w:rStyle w:val="1"/>
        </w:rPr>
        <w:t xml:space="preserve"> в школу с родителями (законными представителями).</w:t>
      </w:r>
    </w:p>
    <w:p w:rsidR="00F51AC9" w:rsidRDefault="00F51AC9" w:rsidP="00F51AC9">
      <w:pPr>
        <w:pStyle w:val="a3"/>
        <w:numPr>
          <w:ilvl w:val="1"/>
          <w:numId w:val="5"/>
        </w:numPr>
        <w:tabs>
          <w:tab w:val="left" w:pos="508"/>
        </w:tabs>
        <w:ind w:firstLine="500"/>
        <w:jc w:val="both"/>
        <w:rPr>
          <w:color w:val="auto"/>
          <w:sz w:val="24"/>
          <w:szCs w:val="24"/>
        </w:rPr>
      </w:pPr>
      <w:bookmarkStart w:id="53" w:name="bookmark54"/>
      <w:bookmarkEnd w:id="53"/>
      <w:r>
        <w:rPr>
          <w:rStyle w:val="1"/>
        </w:rPr>
        <w:t>В социальный паспорт школы заносятся данные, полученные в ходе беседы педагога</w:t>
      </w:r>
      <w:r>
        <w:rPr>
          <w:rStyle w:val="1"/>
        </w:rPr>
        <w:br w:type="page"/>
      </w:r>
      <w:r>
        <w:rPr>
          <w:rStyle w:val="1"/>
          <w:i/>
          <w:iCs/>
        </w:rPr>
        <w:lastRenderedPageBreak/>
        <w:t>с</w:t>
      </w:r>
      <w:r>
        <w:rPr>
          <w:rStyle w:val="1"/>
        </w:rPr>
        <w:t xml:space="preserve"> обучающимися и (или) родителями (законными представи</w:t>
      </w:r>
      <w:r w:rsidR="00BB371C">
        <w:rPr>
          <w:rStyle w:val="1"/>
        </w:rPr>
        <w:t xml:space="preserve">телями). Информация предоставляется по </w:t>
      </w:r>
      <w:r>
        <w:rPr>
          <w:rStyle w:val="1"/>
        </w:rPr>
        <w:t xml:space="preserve"> желанию обучающегося и (или) родителя (законного представителя).</w:t>
      </w:r>
    </w:p>
    <w:p w:rsidR="00F51AC9" w:rsidRDefault="00F51AC9" w:rsidP="00F51AC9">
      <w:pPr>
        <w:pStyle w:val="a3"/>
        <w:numPr>
          <w:ilvl w:val="1"/>
          <w:numId w:val="5"/>
        </w:numPr>
        <w:tabs>
          <w:tab w:val="left" w:pos="1469"/>
        </w:tabs>
        <w:spacing w:line="264" w:lineRule="auto"/>
        <w:ind w:left="980" w:firstLine="0"/>
        <w:rPr>
          <w:color w:val="auto"/>
          <w:sz w:val="24"/>
          <w:szCs w:val="24"/>
        </w:rPr>
      </w:pPr>
      <w:bookmarkStart w:id="54" w:name="bookmark55"/>
      <w:bookmarkEnd w:id="54"/>
      <w:r>
        <w:rPr>
          <w:rStyle w:val="1"/>
        </w:rPr>
        <w:t xml:space="preserve">Источником информации являются документы, справки, </w:t>
      </w:r>
      <w:r w:rsidR="00BB371C">
        <w:rPr>
          <w:rStyle w:val="1"/>
        </w:rPr>
        <w:t>свидетельства, из соответствующих</w:t>
      </w:r>
      <w:r>
        <w:rPr>
          <w:rStyle w:val="1"/>
        </w:rPr>
        <w:t xml:space="preserve"> органов, информация органов управления образованием.</w:t>
      </w:r>
    </w:p>
    <w:p w:rsidR="00F51AC9" w:rsidRDefault="00F51AC9" w:rsidP="00F51AC9">
      <w:pPr>
        <w:pStyle w:val="a3"/>
        <w:numPr>
          <w:ilvl w:val="1"/>
          <w:numId w:val="5"/>
        </w:numPr>
        <w:tabs>
          <w:tab w:val="left" w:pos="1479"/>
        </w:tabs>
        <w:spacing w:line="264" w:lineRule="auto"/>
        <w:ind w:left="980" w:firstLine="0"/>
        <w:rPr>
          <w:color w:val="auto"/>
          <w:sz w:val="24"/>
          <w:szCs w:val="24"/>
        </w:rPr>
      </w:pPr>
      <w:bookmarkStart w:id="55" w:name="bookmark56"/>
      <w:bookmarkEnd w:id="55"/>
      <w:r>
        <w:rPr>
          <w:rStyle w:val="1"/>
        </w:rPr>
        <w:t>Для подтверждения сведений о наличии групп инвалидности, пенсионном возрасте родите</w:t>
      </w:r>
      <w:r w:rsidR="00BB371C">
        <w:rPr>
          <w:rStyle w:val="1"/>
        </w:rPr>
        <w:t>лей</w:t>
      </w:r>
      <w:r>
        <w:rPr>
          <w:rStyle w:val="1"/>
        </w:rPr>
        <w:t>) опекунов, оформления опекунства, статуса многодетной семьи, статуса одинокой матери и др. необходимо предоставить копии соответствующих документов социальному педагогу школы.</w:t>
      </w:r>
    </w:p>
    <w:p w:rsidR="00F51AC9" w:rsidRDefault="00F51AC9" w:rsidP="00F51AC9">
      <w:pPr>
        <w:pStyle w:val="a3"/>
        <w:numPr>
          <w:ilvl w:val="1"/>
          <w:numId w:val="5"/>
        </w:numPr>
        <w:tabs>
          <w:tab w:val="left" w:pos="1484"/>
        </w:tabs>
        <w:spacing w:line="264" w:lineRule="auto"/>
        <w:ind w:left="980" w:firstLine="0"/>
        <w:rPr>
          <w:color w:val="auto"/>
          <w:sz w:val="24"/>
          <w:szCs w:val="24"/>
        </w:rPr>
      </w:pPr>
      <w:bookmarkStart w:id="56" w:name="bookmark57"/>
      <w:bookmarkEnd w:id="56"/>
      <w:r>
        <w:rPr>
          <w:rStyle w:val="1"/>
        </w:rPr>
        <w:t>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F51AC9" w:rsidRDefault="00F51AC9"/>
    <w:sectPr w:rsidR="00F51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28B" w:rsidRDefault="0082228B" w:rsidP="00F51AC9">
      <w:r>
        <w:separator/>
      </w:r>
    </w:p>
  </w:endnote>
  <w:endnote w:type="continuationSeparator" w:id="0">
    <w:p w:rsidR="0082228B" w:rsidRDefault="0082228B" w:rsidP="00F5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28B" w:rsidRDefault="0082228B" w:rsidP="00F51AC9">
      <w:r>
        <w:separator/>
      </w:r>
    </w:p>
  </w:footnote>
  <w:footnote w:type="continuationSeparator" w:id="0">
    <w:p w:rsidR="0082228B" w:rsidRDefault="0082228B" w:rsidP="00F5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C9"/>
    <w:rsid w:val="00017F23"/>
    <w:rsid w:val="00130D93"/>
    <w:rsid w:val="001541A8"/>
    <w:rsid w:val="0082228B"/>
    <w:rsid w:val="00983349"/>
    <w:rsid w:val="00BB371C"/>
    <w:rsid w:val="00D15963"/>
    <w:rsid w:val="00E92200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52BB4"/>
  <w15:chartTrackingRefBased/>
  <w15:docId w15:val="{BF8ED4C3-7E0D-466F-B0B5-009AD795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AC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51AC9"/>
    <w:rPr>
      <w:rFonts w:ascii="Times New Roman" w:hAnsi="Times New Roman"/>
      <w:color w:val="151515"/>
    </w:rPr>
  </w:style>
  <w:style w:type="character" w:customStyle="1" w:styleId="2">
    <w:name w:val="Колонтитул (2)_"/>
    <w:basedOn w:val="a0"/>
    <w:link w:val="20"/>
    <w:uiPriority w:val="99"/>
    <w:rsid w:val="00F51AC9"/>
    <w:rPr>
      <w:rFonts w:ascii="Times New Roman" w:hAnsi="Times New Roman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rsid w:val="00F51AC9"/>
    <w:rPr>
      <w:rFonts w:ascii="Times New Roman" w:hAnsi="Times New Roman"/>
      <w:b/>
      <w:bCs/>
      <w:sz w:val="28"/>
      <w:szCs w:val="28"/>
    </w:rPr>
  </w:style>
  <w:style w:type="character" w:customStyle="1" w:styleId="10">
    <w:name w:val="Заголовок №1_"/>
    <w:basedOn w:val="a0"/>
    <w:link w:val="11"/>
    <w:uiPriority w:val="99"/>
    <w:rsid w:val="00F51AC9"/>
    <w:rPr>
      <w:rFonts w:ascii="Times New Roman" w:hAnsi="Times New Roman"/>
      <w:b/>
      <w:bCs/>
      <w:color w:val="151515"/>
    </w:rPr>
  </w:style>
  <w:style w:type="paragraph" w:styleId="a3">
    <w:name w:val="Body Text"/>
    <w:basedOn w:val="a"/>
    <w:link w:val="1"/>
    <w:uiPriority w:val="99"/>
    <w:rsid w:val="00F51AC9"/>
    <w:pPr>
      <w:spacing w:line="262" w:lineRule="auto"/>
      <w:ind w:firstLine="20"/>
    </w:pPr>
    <w:rPr>
      <w:rFonts w:ascii="Times New Roman" w:eastAsiaTheme="minorHAnsi" w:hAnsi="Times New Roman" w:cstheme="minorBidi"/>
      <w:color w:val="151515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AC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0">
    <w:name w:val="Колонтитул (2)"/>
    <w:basedOn w:val="a"/>
    <w:link w:val="2"/>
    <w:uiPriority w:val="99"/>
    <w:rsid w:val="00F51AC9"/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F51AC9"/>
    <w:pPr>
      <w:spacing w:after="540" w:line="276" w:lineRule="auto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uiPriority w:val="99"/>
    <w:rsid w:val="00F51AC9"/>
    <w:pPr>
      <w:spacing w:line="262" w:lineRule="auto"/>
      <w:ind w:firstLine="600"/>
      <w:outlineLvl w:val="0"/>
    </w:pPr>
    <w:rPr>
      <w:rFonts w:ascii="Times New Roman" w:eastAsiaTheme="minorHAnsi" w:hAnsi="Times New Roman" w:cstheme="minorBidi"/>
      <w:b/>
      <w:bCs/>
      <w:color w:val="151515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F51A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1AC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1A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1AC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BB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2021-10-30T12:17:00Z</dcterms:created>
  <dcterms:modified xsi:type="dcterms:W3CDTF">2021-10-30T14:20:00Z</dcterms:modified>
</cp:coreProperties>
</file>